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402-ПП/285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285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ДЕРЕВЯННЫЙ письменный, инвентарный номер: 07062 /1136 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ДЕРЕВЯННЫЙ письменный, инвентарный номер: 07062 /1136 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430.00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430.0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215.00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0.43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402-ПП/285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15:02:16.581;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15:02:16.581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0,43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0.43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0.43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